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>ело №</w:t>
      </w:r>
      <w:r>
        <w:rPr>
          <w:rFonts w:ascii="Times New Roman" w:eastAsia="Times New Roman" w:hAnsi="Times New Roman" w:cs="Times New Roman"/>
        </w:rPr>
        <w:t>5-</w:t>
      </w:r>
      <w:r>
        <w:rPr>
          <w:rFonts w:ascii="Times New Roman" w:eastAsia="Times New Roman" w:hAnsi="Times New Roman" w:cs="Times New Roman"/>
        </w:rPr>
        <w:t>291</w:t>
      </w:r>
      <w:r>
        <w:rPr>
          <w:rFonts w:ascii="Times New Roman" w:eastAsia="Times New Roman" w:hAnsi="Times New Roman" w:cs="Times New Roman"/>
        </w:rPr>
        <w:t>/2803</w:t>
      </w:r>
      <w:r>
        <w:rPr>
          <w:rFonts w:ascii="Times New Roman" w:eastAsia="Times New Roman" w:hAnsi="Times New Roman" w:cs="Times New Roman"/>
        </w:rPr>
        <w:t>/2026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3"/>
        <w:gridCol w:w="4773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0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2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г.Ханты-Мансийск</w:t>
            </w:r>
          </w:p>
        </w:tc>
        <w:tc>
          <w:tcPr>
            <w:tcW w:w="4854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2" w:lineRule="auto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24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апреля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Мировой судья судебного участка №3 Ханты-Мансийского судебного района Ханты-Мансийского автоно</w:t>
      </w:r>
      <w:r>
        <w:rPr>
          <w:rFonts w:ascii="Times New Roman" w:eastAsia="Times New Roman" w:hAnsi="Times New Roman" w:cs="Times New Roman"/>
        </w:rPr>
        <w:t>много округа - Югры Миненко Юлия Борисовна,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дело об административном правонарушении, возбужденное по ч.1 ст.20.25 КоАП РФ в отношении </w:t>
      </w:r>
      <w:r>
        <w:rPr>
          <w:rFonts w:ascii="Times New Roman" w:eastAsia="Times New Roman" w:hAnsi="Times New Roman" w:cs="Times New Roman"/>
        </w:rPr>
        <w:t>Кургузова</w:t>
      </w:r>
      <w:r>
        <w:rPr>
          <w:rFonts w:ascii="Times New Roman" w:eastAsia="Times New Roman" w:hAnsi="Times New Roman" w:cs="Times New Roman"/>
        </w:rPr>
        <w:t xml:space="preserve"> Кирилла Сергеевича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25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 не представлено,</w:t>
      </w:r>
    </w:p>
    <w:p>
      <w:pPr>
        <w:spacing w:before="0" w:after="0"/>
        <w:ind w:firstLine="720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17.02.2026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00:01 час. </w:t>
      </w:r>
      <w:r>
        <w:rPr>
          <w:rFonts w:ascii="Times New Roman" w:eastAsia="Times New Roman" w:hAnsi="Times New Roman" w:cs="Times New Roman"/>
        </w:rPr>
        <w:t>Кургузов</w:t>
      </w:r>
      <w:r>
        <w:rPr>
          <w:rFonts w:ascii="Times New Roman" w:eastAsia="Times New Roman" w:hAnsi="Times New Roman" w:cs="Times New Roman"/>
        </w:rPr>
        <w:t xml:space="preserve"> К.С.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находясь по месту жительства</w:t>
      </w:r>
      <w:r>
        <w:rPr>
          <w:rFonts w:ascii="Times New Roman" w:eastAsia="Times New Roman" w:hAnsi="Times New Roman" w:cs="Times New Roman"/>
        </w:rPr>
        <w:t xml:space="preserve"> 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ул.Строителей</w:t>
      </w:r>
      <w:r>
        <w:rPr>
          <w:rFonts w:ascii="Times New Roman" w:eastAsia="Times New Roman" w:hAnsi="Times New Roman" w:cs="Times New Roman"/>
        </w:rPr>
        <w:t>, д.111 кв.151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РФ, административный штраф в размере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руб., назначенный постановлением по делу об административном правонарушении №</w:t>
      </w:r>
      <w:r>
        <w:rPr>
          <w:rFonts w:ascii="Times New Roman" w:eastAsia="Times New Roman" w:hAnsi="Times New Roman" w:cs="Times New Roman"/>
        </w:rPr>
        <w:t>18810586251204007408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04.12.2025</w:t>
      </w:r>
      <w:r>
        <w:rPr>
          <w:rFonts w:ascii="Times New Roman" w:eastAsia="Times New Roman" w:hAnsi="Times New Roman" w:cs="Times New Roman"/>
        </w:rPr>
        <w:t xml:space="preserve"> за совершение прав</w:t>
      </w:r>
      <w:r>
        <w:rPr>
          <w:rFonts w:ascii="Times New Roman" w:eastAsia="Times New Roman" w:hAnsi="Times New Roman" w:cs="Times New Roman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Кургузов</w:t>
      </w:r>
      <w:r>
        <w:rPr>
          <w:rFonts w:ascii="Times New Roman" w:eastAsia="Times New Roman" w:hAnsi="Times New Roman" w:cs="Times New Roman"/>
        </w:rPr>
        <w:t xml:space="preserve"> К.С.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судебное заседание не явился, о месте и вре</w:t>
      </w:r>
      <w:r>
        <w:rPr>
          <w:rFonts w:ascii="Times New Roman" w:eastAsia="Times New Roman" w:hAnsi="Times New Roman" w:cs="Times New Roman"/>
        </w:rPr>
        <w:t xml:space="preserve">мени судебного заседания извещался надлежащим образом посредством направления судебной повестки по месту регистрации, указанному в карточке учета транспортного средства, </w:t>
      </w:r>
      <w:r>
        <w:rPr>
          <w:rFonts w:ascii="Times New Roman" w:eastAsia="Times New Roman" w:hAnsi="Times New Roman" w:cs="Times New Roman"/>
        </w:rPr>
        <w:t>которое получено им 27</w:t>
      </w:r>
      <w:r>
        <w:rPr>
          <w:rFonts w:ascii="Times New Roman" w:eastAsia="Times New Roman" w:hAnsi="Times New Roman" w:cs="Times New Roman"/>
        </w:rPr>
        <w:t>.03.2026.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руководствуясь ч.2 ст.25.1 КоАП РФ, счел возможным рассмотреть дело об административном правонарушении в отсутствии </w:t>
      </w:r>
      <w:r>
        <w:rPr>
          <w:rFonts w:ascii="Times New Roman" w:eastAsia="Times New Roman" w:hAnsi="Times New Roman" w:cs="Times New Roman"/>
        </w:rPr>
        <w:t>Кургузова</w:t>
      </w:r>
      <w:r>
        <w:rPr>
          <w:rFonts w:ascii="Times New Roman" w:eastAsia="Times New Roman" w:hAnsi="Times New Roman" w:cs="Times New Roman"/>
        </w:rPr>
        <w:t xml:space="preserve"> К.С.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04.12.2025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 xml:space="preserve">олжностным лицом </w:t>
      </w:r>
      <w:r>
        <w:rPr>
          <w:rFonts w:ascii="Times New Roman" w:eastAsia="Times New Roman" w:hAnsi="Times New Roman" w:cs="Times New Roman"/>
        </w:rPr>
        <w:t>ЦАФАП в ОДД ГИБДД УМВД России по ХМАО-Югре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отношении </w:t>
      </w:r>
      <w:r>
        <w:rPr>
          <w:rFonts w:ascii="Times New Roman" w:eastAsia="Times New Roman" w:hAnsi="Times New Roman" w:cs="Times New Roman"/>
        </w:rPr>
        <w:t>Кургузова</w:t>
      </w:r>
      <w:r>
        <w:rPr>
          <w:rFonts w:ascii="Times New Roman" w:eastAsia="Times New Roman" w:hAnsi="Times New Roman" w:cs="Times New Roman"/>
        </w:rPr>
        <w:t xml:space="preserve"> К.С.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</w:t>
      </w:r>
      <w:r>
        <w:rPr>
          <w:rFonts w:ascii="Times New Roman" w:eastAsia="Times New Roman" w:hAnsi="Times New Roman" w:cs="Times New Roman"/>
        </w:rPr>
        <w:t xml:space="preserve">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руб.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Постановление по делу об а</w:t>
      </w:r>
      <w:r>
        <w:rPr>
          <w:rFonts w:ascii="Times New Roman" w:eastAsia="Times New Roman" w:hAnsi="Times New Roman" w:cs="Times New Roman"/>
        </w:rPr>
        <w:t xml:space="preserve">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18810586251204007408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04.12.2025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17.12.2025</w:t>
      </w:r>
      <w:r>
        <w:rPr>
          <w:rFonts w:ascii="Times New Roman" w:eastAsia="Times New Roman" w:hAnsi="Times New Roman" w:cs="Times New Roman"/>
        </w:rPr>
        <w:t xml:space="preserve">, следовательно, штраф должен быть уплачен не позднее </w:t>
      </w:r>
      <w:r>
        <w:rPr>
          <w:rFonts w:ascii="Times New Roman" w:eastAsia="Times New Roman" w:hAnsi="Times New Roman" w:cs="Times New Roman"/>
        </w:rPr>
        <w:t>16</w:t>
      </w:r>
      <w:r>
        <w:rPr>
          <w:rFonts w:ascii="Times New Roman" w:eastAsia="Times New Roman" w:hAnsi="Times New Roman" w:cs="Times New Roman"/>
        </w:rPr>
        <w:t>.02.2026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Вместе с тем, штраф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Кургузова</w:t>
      </w:r>
      <w:r>
        <w:rPr>
          <w:rFonts w:ascii="Times New Roman" w:eastAsia="Times New Roman" w:hAnsi="Times New Roman" w:cs="Times New Roman"/>
        </w:rPr>
        <w:t xml:space="preserve"> К.С.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</w:t>
      </w:r>
      <w:r>
        <w:rPr>
          <w:rFonts w:ascii="Times New Roman" w:eastAsia="Times New Roman" w:hAnsi="Times New Roman" w:cs="Times New Roman"/>
        </w:rPr>
        <w:t xml:space="preserve">ном правонарушении </w:t>
      </w:r>
      <w:r>
        <w:rPr>
          <w:rFonts w:ascii="Times New Roman" w:eastAsia="Times New Roman" w:hAnsi="Times New Roman" w:cs="Times New Roman"/>
        </w:rPr>
        <w:t xml:space="preserve">серии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188108862609200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9560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19</w:t>
      </w:r>
      <w:r>
        <w:rPr>
          <w:rFonts w:ascii="Times New Roman" w:eastAsia="Times New Roman" w:hAnsi="Times New Roman" w:cs="Times New Roman"/>
        </w:rPr>
        <w:t>.03.2026</w:t>
      </w:r>
      <w:r>
        <w:rPr>
          <w:rFonts w:ascii="Times New Roman" w:eastAsia="Times New Roman" w:hAnsi="Times New Roman" w:cs="Times New Roman"/>
        </w:rPr>
        <w:t xml:space="preserve">, копией </w:t>
      </w:r>
      <w:r>
        <w:rPr>
          <w:rFonts w:ascii="Times New Roman" w:eastAsia="Times New Roman" w:hAnsi="Times New Roman" w:cs="Times New Roman"/>
        </w:rPr>
        <w:t xml:space="preserve">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18810586251204007408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04.12.2025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копией карточки учета транспортного средства, </w:t>
      </w:r>
      <w:r>
        <w:rPr>
          <w:rFonts w:ascii="Times New Roman" w:eastAsia="Times New Roman" w:hAnsi="Times New Roman" w:cs="Times New Roman"/>
        </w:rPr>
        <w:t>копией выписки из ГИ</w:t>
      </w:r>
      <w:r>
        <w:rPr>
          <w:rFonts w:ascii="Times New Roman" w:eastAsia="Times New Roman" w:hAnsi="Times New Roman" w:cs="Times New Roman"/>
        </w:rPr>
        <w:t xml:space="preserve">С ГМП по состоянию на </w:t>
      </w:r>
      <w:r>
        <w:rPr>
          <w:rFonts w:ascii="Times New Roman" w:eastAsia="Times New Roman" w:hAnsi="Times New Roman" w:cs="Times New Roman"/>
        </w:rPr>
        <w:t>19</w:t>
      </w:r>
      <w:r>
        <w:rPr>
          <w:rFonts w:ascii="Times New Roman" w:eastAsia="Times New Roman" w:hAnsi="Times New Roman" w:cs="Times New Roman"/>
        </w:rPr>
        <w:t>.03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2026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согласно которой штраф </w:t>
      </w:r>
      <w:r>
        <w:rPr>
          <w:rFonts w:ascii="Times New Roman" w:eastAsia="Times New Roman" w:hAnsi="Times New Roman" w:cs="Times New Roman"/>
        </w:rPr>
        <w:t xml:space="preserve">не </w:t>
      </w:r>
      <w:r>
        <w:rPr>
          <w:rFonts w:ascii="Times New Roman" w:eastAsia="Times New Roman" w:hAnsi="Times New Roman" w:cs="Times New Roman"/>
        </w:rPr>
        <w:t>оплачен.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Кургузова</w:t>
      </w:r>
      <w:r>
        <w:rPr>
          <w:rFonts w:ascii="Times New Roman" w:eastAsia="Times New Roman" w:hAnsi="Times New Roman" w:cs="Times New Roman"/>
        </w:rPr>
        <w:t xml:space="preserve"> К.С.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отягчающих административную ответственность обстоятельств не установлено.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Кургузова</w:t>
      </w:r>
      <w:r>
        <w:rPr>
          <w:rFonts w:ascii="Times New Roman" w:eastAsia="Times New Roman" w:hAnsi="Times New Roman" w:cs="Times New Roman"/>
        </w:rPr>
        <w:t xml:space="preserve"> Кирилла Сергеевича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 </w:t>
      </w:r>
      <w:r>
        <w:rPr>
          <w:rFonts w:ascii="Times New Roman" w:eastAsia="Times New Roman" w:hAnsi="Times New Roman" w:cs="Times New Roman"/>
        </w:rPr>
        <w:t>правонарушениях, и назначить ему</w:t>
      </w:r>
      <w:r>
        <w:rPr>
          <w:rFonts w:ascii="Times New Roman" w:eastAsia="Times New Roman" w:hAnsi="Times New Roman" w:cs="Times New Roman"/>
        </w:rPr>
        <w:t xml:space="preserve"> наказание в виде адми</w:t>
      </w:r>
      <w:r>
        <w:rPr>
          <w:rFonts w:ascii="Times New Roman" w:eastAsia="Times New Roman" w:hAnsi="Times New Roman" w:cs="Times New Roman"/>
        </w:rPr>
        <w:t xml:space="preserve">нистративного штрафа в размере </w:t>
      </w:r>
      <w:r>
        <w:rPr>
          <w:rFonts w:ascii="Times New Roman" w:eastAsia="Times New Roman" w:hAnsi="Times New Roman" w:cs="Times New Roman"/>
        </w:rPr>
        <w:t xml:space="preserve">1 </w:t>
      </w:r>
      <w:r>
        <w:rPr>
          <w:rFonts w:ascii="Times New Roman" w:eastAsia="Times New Roman" w:hAnsi="Times New Roman" w:cs="Times New Roman"/>
        </w:rPr>
        <w:t>500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 xml:space="preserve">одна тысяча </w:t>
      </w:r>
      <w:r>
        <w:rPr>
          <w:rFonts w:ascii="Times New Roman" w:eastAsia="Times New Roman" w:hAnsi="Times New Roman" w:cs="Times New Roman"/>
        </w:rPr>
        <w:t>пятьсот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</w:t>
      </w:r>
      <w:r>
        <w:rPr>
          <w:rFonts w:ascii="Times New Roman" w:eastAsia="Times New Roman" w:hAnsi="Times New Roman" w:cs="Times New Roman"/>
        </w:rPr>
        <w:t>ОКЦ №8 УГУ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Банка России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БИК 047162163 ОКТМО 71871000 ИНН 8601073664 КПП 860101001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0412365400725002912620158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Постановление может быть обжаловано в Ханты-Мансийский районный суд через ми</w:t>
      </w:r>
      <w:r>
        <w:rPr>
          <w:rFonts w:ascii="Times New Roman" w:eastAsia="Times New Roman" w:hAnsi="Times New Roman" w:cs="Times New Roman"/>
        </w:rPr>
        <w:t>рового судью, в течение 10 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Ю.Б.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Миненко</w:t>
      </w:r>
      <w:r>
        <w:rPr>
          <w:rFonts w:ascii="Times New Roman" w:eastAsia="Times New Roman" w:hAnsi="Times New Roman" w:cs="Times New Roman"/>
        </w:rPr>
        <w:t xml:space="preserve">     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5rplc-8">
    <w:name w:val="cat-UserDefined grp-25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